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3CA4" w:rsidRPr="008956F7" w:rsidRDefault="005F13DF" w:rsidP="008956F7">
      <w:pPr>
        <w:tabs>
          <w:tab w:val="left" w:pos="5812"/>
          <w:tab w:val="left" w:pos="609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511CF">
        <w:rPr>
          <w:rFonts w:ascii="Times New Roman" w:hAnsi="Times New Roman" w:cs="Times New Roman"/>
        </w:rPr>
        <w:t xml:space="preserve">                                            </w:t>
      </w:r>
      <w:r w:rsidR="008956F7">
        <w:rPr>
          <w:rFonts w:ascii="Times New Roman" w:hAnsi="Times New Roman" w:cs="Times New Roman"/>
        </w:rPr>
        <w:t xml:space="preserve">                        </w:t>
      </w:r>
      <w:r w:rsidR="007E3CA4" w:rsidRPr="008956F7">
        <w:rPr>
          <w:rFonts w:ascii="Times New Roman" w:hAnsi="Times New Roman" w:cs="Times New Roman"/>
          <w:sz w:val="24"/>
          <w:szCs w:val="24"/>
        </w:rPr>
        <w:t>Приложение</w:t>
      </w:r>
      <w:r w:rsidR="006C6595" w:rsidRPr="008956F7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7E3CA4" w:rsidRPr="008956F7" w:rsidRDefault="00C66C31" w:rsidP="007E3CA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956F7">
        <w:rPr>
          <w:rFonts w:ascii="Times New Roman" w:hAnsi="Times New Roman" w:cs="Times New Roman"/>
          <w:sz w:val="24"/>
          <w:szCs w:val="24"/>
        </w:rPr>
        <w:t>к</w:t>
      </w:r>
      <w:r w:rsidR="007E3CA4" w:rsidRPr="008956F7"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</w:t>
      </w:r>
    </w:p>
    <w:p w:rsidR="007E3CA4" w:rsidRPr="008956F7" w:rsidRDefault="007E3CA4" w:rsidP="007E3CA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C6595" w:rsidRPr="008956F7" w:rsidRDefault="007E3CA4" w:rsidP="006C65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56F7">
        <w:rPr>
          <w:rFonts w:ascii="Times New Roman" w:hAnsi="Times New Roman" w:cs="Times New Roman"/>
          <w:sz w:val="24"/>
          <w:szCs w:val="24"/>
        </w:rPr>
        <w:t xml:space="preserve">БЛОК-СХЕМА </w:t>
      </w:r>
    </w:p>
    <w:p w:rsidR="00DC7B85" w:rsidRPr="008956F7" w:rsidRDefault="00DC7B85" w:rsidP="00DC7B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56F7">
        <w:rPr>
          <w:rFonts w:ascii="Times New Roman" w:hAnsi="Times New Roman" w:cs="Times New Roman"/>
          <w:sz w:val="24"/>
          <w:szCs w:val="24"/>
        </w:rPr>
        <w:t xml:space="preserve">последовательности действий при предоставлении муниципальной услуги </w:t>
      </w:r>
    </w:p>
    <w:p w:rsidR="00DC7B85" w:rsidRPr="008956F7" w:rsidRDefault="006C6595" w:rsidP="006C65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56F7">
        <w:rPr>
          <w:rFonts w:ascii="Times New Roman" w:hAnsi="Times New Roman" w:cs="Times New Roman"/>
          <w:sz w:val="24"/>
          <w:szCs w:val="24"/>
        </w:rPr>
        <w:t xml:space="preserve">для продления срока действия разрешения </w:t>
      </w:r>
      <w:r w:rsidR="00035F3C" w:rsidRPr="008956F7">
        <w:rPr>
          <w:rFonts w:ascii="Times New Roman" w:hAnsi="Times New Roman" w:cs="Times New Roman"/>
          <w:sz w:val="24"/>
          <w:szCs w:val="24"/>
        </w:rPr>
        <w:t xml:space="preserve">на право организации розничного рынка </w:t>
      </w:r>
    </w:p>
    <w:p w:rsidR="006C6595" w:rsidRPr="008956F7" w:rsidRDefault="00035F3C" w:rsidP="006C65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8956F7">
        <w:rPr>
          <w:rFonts w:ascii="Times New Roman" w:hAnsi="Times New Roman" w:cs="Times New Roman"/>
          <w:sz w:val="24"/>
          <w:szCs w:val="24"/>
        </w:rPr>
        <w:t xml:space="preserve">на территории городского </w:t>
      </w:r>
      <w:proofErr w:type="gramStart"/>
      <w:r w:rsidRPr="008956F7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8956F7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tbl>
      <w:tblPr>
        <w:tblW w:w="0" w:type="auto"/>
        <w:tblInd w:w="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209"/>
      </w:tblGrid>
      <w:tr w:rsidR="00367810" w:rsidRPr="0092458E" w:rsidTr="007511CF">
        <w:trPr>
          <w:trHeight w:val="11237"/>
        </w:trPr>
        <w:tc>
          <w:tcPr>
            <w:tcW w:w="9209" w:type="dxa"/>
          </w:tcPr>
          <w:p w:rsidR="00DE4071" w:rsidRDefault="00DE4071" w:rsidP="005D5B69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163195</wp:posOffset>
                      </wp:positionH>
                      <wp:positionV relativeFrom="paragraph">
                        <wp:posOffset>70485</wp:posOffset>
                      </wp:positionV>
                      <wp:extent cx="5438775" cy="476250"/>
                      <wp:effectExtent l="0" t="0" r="28575" b="19050"/>
                      <wp:wrapNone/>
                      <wp:docPr id="29" name="Прямоугольник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38775" cy="4762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C6595" w:rsidRDefault="00DE4071" w:rsidP="00DE4071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92458E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Прием и регистрация заявления о</w:t>
                                  </w:r>
                                  <w:r w:rsidRPr="00367810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6C6595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продлении срока действия разрешения</w:t>
                                  </w:r>
                                  <w:r w:rsidRPr="0092458E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DE4071" w:rsidRPr="0092458E" w:rsidRDefault="00DE4071" w:rsidP="00DE4071">
                                  <w:pPr>
                                    <w:pStyle w:val="ConsPlusNormal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92458E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на право организации розничного рынка</w:t>
                                  </w:r>
                                  <w:r w:rsidR="002073DA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(1</w:t>
                                  </w:r>
                                  <w:r w:rsidR="0012793F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день</w:t>
                                  </w:r>
                                  <w:bookmarkStart w:id="0" w:name="_GoBack"/>
                                  <w:bookmarkEnd w:id="0"/>
                                  <w:r w:rsidR="002073DA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)</w:t>
                                  </w:r>
                                </w:p>
                                <w:p w:rsidR="00DE4071" w:rsidRDefault="00DE4071" w:rsidP="00DE407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29" o:spid="_x0000_s1026" style="position:absolute;margin-left:12.85pt;margin-top:5.55pt;width:428.25pt;height:3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" fillcolor="white [3201]" strokecolor="black [3200]" strokeweight="1pt">
                      <v:textbox>
                        <w:txbxContent>
                          <w:p w:rsidR="006C6595" w:rsidRDefault="00DE4071" w:rsidP="00DE4071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2458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Прием и регистрация заявления о</w:t>
                            </w:r>
                            <w:r w:rsidRPr="0036781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C659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продлении срока действия разрешения</w:t>
                            </w:r>
                            <w:r w:rsidRPr="0092458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DE4071" w:rsidRPr="0092458E" w:rsidRDefault="00DE4071" w:rsidP="00DE4071">
                            <w:pPr>
                              <w:pStyle w:val="ConsPlusNormal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92458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 право организации розничного рынка</w:t>
                            </w:r>
                            <w:r w:rsidR="002073D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(1</w:t>
                            </w:r>
                            <w:r w:rsidR="0012793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день</w:t>
                            </w:r>
                            <w:bookmarkStart w:id="1" w:name="_GoBack"/>
                            <w:bookmarkEnd w:id="1"/>
                            <w:r w:rsidR="002073D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DE4071" w:rsidRDefault="00DE4071" w:rsidP="00DE4071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DE4071" w:rsidRDefault="00DE4071" w:rsidP="005D5B69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DE4071" w:rsidP="005D5B69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6C6595" w:rsidP="00A07A61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2934970</wp:posOffset>
                      </wp:positionH>
                      <wp:positionV relativeFrom="paragraph">
                        <wp:posOffset>66040</wp:posOffset>
                      </wp:positionV>
                      <wp:extent cx="0" cy="266700"/>
                      <wp:effectExtent l="76200" t="0" r="57150" b="57150"/>
                      <wp:wrapNone/>
                      <wp:docPr id="25" name="Прямая со стрелкой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05FC2B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5" o:spid="_x0000_s1026" type="#_x0000_t32" style="position:absolute;margin-left:231.1pt;margin-top:5.2pt;width:0;height:21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67810" w:rsidRDefault="00CB7EA7" w:rsidP="005D5B69">
            <w:pPr>
              <w:pStyle w:val="ConsPlusNormal"/>
              <w:tabs>
                <w:tab w:val="left" w:pos="1710"/>
                <w:tab w:val="left" w:pos="4545"/>
                <w:tab w:val="left" w:pos="646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B4DD99D" wp14:editId="34A227F0">
                      <wp:simplePos x="0" y="0"/>
                      <wp:positionH relativeFrom="column">
                        <wp:posOffset>182246</wp:posOffset>
                      </wp:positionH>
                      <wp:positionV relativeFrom="paragraph">
                        <wp:posOffset>180975</wp:posOffset>
                      </wp:positionV>
                      <wp:extent cx="5410200" cy="447675"/>
                      <wp:effectExtent l="0" t="0" r="19050" b="28575"/>
                      <wp:wrapNone/>
                      <wp:docPr id="2" name="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10200" cy="4476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="002073DA" w:rsidRPr="007E7C48" w:rsidRDefault="002073DA" w:rsidP="00F5148B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E7C4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Вручение (направление) заявителю уведомления о приеме заявления к рассмотрению</w:t>
                                  </w:r>
                                  <w:r w:rsidR="00CB7EA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(1 день)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4DD99D" id="Прямоугольник 2" o:spid="_x0000_s1027" style="position:absolute;margin-left:14.35pt;margin-top:14.25pt;width:426pt;height:35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" fillcolor="window" strokecolor="windowText" strokeweight="1pt">
                      <v:textbox>
                        <w:txbxContent>
                          <w:p w:rsidR="002073DA" w:rsidRPr="007E7C48" w:rsidRDefault="002073DA" w:rsidP="00F5148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Вручение (направление) заявителю уведомления</w:t>
                            </w:r>
                            <w:bookmarkStart w:id="1" w:name="_GoBack"/>
                            <w:bookmarkEnd w:id="1"/>
                            <w:r w:rsidRPr="007E7C4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о приеме заявления к рассмотрению</w:t>
                            </w:r>
                            <w:r w:rsidR="00CB7E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(1 день)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E407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DE4071" w:rsidRDefault="00DE4071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DE4071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6C6595" w:rsidP="006C6595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4F67B5F" wp14:editId="7EE79DA3">
                      <wp:simplePos x="0" y="0"/>
                      <wp:positionH relativeFrom="column">
                        <wp:posOffset>2930525</wp:posOffset>
                      </wp:positionH>
                      <wp:positionV relativeFrom="paragraph">
                        <wp:posOffset>149225</wp:posOffset>
                      </wp:positionV>
                      <wp:extent cx="0" cy="266700"/>
                      <wp:effectExtent l="76200" t="0" r="57150" b="57150"/>
                      <wp:wrapNone/>
                      <wp:docPr id="1" name="Прямая со стрелко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667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551292" id="Прямая со стрелкой 1" o:spid="_x0000_s1026" type="#_x0000_t32" style="position:absolute;margin-left:230.75pt;margin-top:11.75pt;width:0;height:21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DE4071" w:rsidRDefault="00DE4071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CB7EA7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142875</wp:posOffset>
                      </wp:positionV>
                      <wp:extent cx="5429250" cy="323850"/>
                      <wp:effectExtent l="0" t="0" r="19050" b="19050"/>
                      <wp:wrapNone/>
                      <wp:docPr id="30" name="Прямоугольник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29250" cy="3238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E4071" w:rsidRPr="008956F7" w:rsidRDefault="006C6595" w:rsidP="00DE4071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8956F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Рассмотрение заявления</w:t>
                                  </w:r>
                                  <w:r w:rsidR="00CB7EA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(3-5 дней)</w:t>
                                  </w:r>
                                </w:p>
                                <w:p w:rsidR="00DE4071" w:rsidRDefault="00DE4071" w:rsidP="00DE4071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30" o:spid="_x0000_s1028" style="position:absolute;margin-left:15.85pt;margin-top:11.25pt;width:427.5pt;height:25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" fillcolor="white [3201]" strokecolor="black [3200]" strokeweight="1pt">
                      <v:textbox>
                        <w:txbxContent>
                          <w:p w:rsidR="00DE4071" w:rsidRPr="008956F7" w:rsidRDefault="006C6595" w:rsidP="00DE407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956F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Рассмотрение заявления</w:t>
                            </w:r>
                            <w:r w:rsidR="00CB7E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(3-5 дней)</w:t>
                            </w:r>
                          </w:p>
                          <w:p w:rsidR="00DE4071" w:rsidRDefault="00DE4071" w:rsidP="00DE4071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CB7EA7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DE5086D" wp14:editId="66810EAB">
                      <wp:simplePos x="0" y="0"/>
                      <wp:positionH relativeFrom="column">
                        <wp:posOffset>2930525</wp:posOffset>
                      </wp:positionH>
                      <wp:positionV relativeFrom="paragraph">
                        <wp:posOffset>7620</wp:posOffset>
                      </wp:positionV>
                      <wp:extent cx="0" cy="285750"/>
                      <wp:effectExtent l="76200" t="0" r="57150" b="57150"/>
                      <wp:wrapNone/>
                      <wp:docPr id="28" name="Прямая со стрелкой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9F5339" id="Прямая со стрелкой 28" o:spid="_x0000_s1026" type="#_x0000_t32" style="position:absolute;margin-left:230.75pt;margin-top:.6pt;width:0;height:22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367810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36781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CB7EA7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191770</wp:posOffset>
                      </wp:positionH>
                      <wp:positionV relativeFrom="paragraph">
                        <wp:posOffset>172720</wp:posOffset>
                      </wp:positionV>
                      <wp:extent cx="5438775" cy="409575"/>
                      <wp:effectExtent l="0" t="0" r="28575" b="28575"/>
                      <wp:wrapNone/>
                      <wp:docPr id="11" name="Прямоугольник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38775" cy="4095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67810" w:rsidRPr="008956F7" w:rsidRDefault="006C6595" w:rsidP="005D5B6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8956F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Формирование и направление межведомственного запроса</w:t>
                                  </w:r>
                                  <w:r w:rsidR="00CB7EA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(3 дня)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1" o:spid="_x0000_s1029" style="position:absolute;margin-left:15.1pt;margin-top:13.6pt;width:428.25pt;height:3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" fillcolor="white [3201]" strokecolor="black [3200]" strokeweight="1pt">
                      <v:textbox>
                        <w:txbxContent>
                          <w:p w:rsidR="00367810" w:rsidRPr="008956F7" w:rsidRDefault="006C6595" w:rsidP="005D5B6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956F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Формирование и направление межведомственного запроса</w:t>
                            </w:r>
                            <w:r w:rsidR="00CB7E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(3 дня)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CB7EA7" w:rsidP="005D5B69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2779DE4D" wp14:editId="09520A31">
                      <wp:simplePos x="0" y="0"/>
                      <wp:positionH relativeFrom="column">
                        <wp:posOffset>2930525</wp:posOffset>
                      </wp:positionH>
                      <wp:positionV relativeFrom="paragraph">
                        <wp:posOffset>136525</wp:posOffset>
                      </wp:positionV>
                      <wp:extent cx="0" cy="285750"/>
                      <wp:effectExtent l="76200" t="0" r="57150" b="57150"/>
                      <wp:wrapNone/>
                      <wp:docPr id="3" name="Прямая со стрелко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3968C9" id="Прямая со стрелкой 3" o:spid="_x0000_s1026" type="#_x0000_t32" style="position:absolute;margin-left:230.75pt;margin-top:10.75pt;width:0;height:22.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" strokecolor="windowText" strokeweight=".5pt">
                      <v:stroke endarrow="block" joinstyle="miter"/>
                    </v:shape>
                  </w:pict>
                </mc:Fallback>
              </mc:AlternateContent>
            </w:r>
            <w:r w:rsidR="002073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67810" w:rsidRDefault="005D5B69" w:rsidP="005D5B69">
            <w:pPr>
              <w:pStyle w:val="ConsPlusNormal"/>
              <w:tabs>
                <w:tab w:val="left" w:pos="4785"/>
                <w:tab w:val="left" w:pos="50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CB7EA7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191770</wp:posOffset>
                      </wp:positionH>
                      <wp:positionV relativeFrom="paragraph">
                        <wp:posOffset>118110</wp:posOffset>
                      </wp:positionV>
                      <wp:extent cx="5448300" cy="685800"/>
                      <wp:effectExtent l="0" t="0" r="19050" b="19050"/>
                      <wp:wrapNone/>
                      <wp:docPr id="13" name="Прямоугольник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48300" cy="6858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67810" w:rsidRPr="008956F7" w:rsidRDefault="006C6595" w:rsidP="00211984">
                                  <w:pPr>
                                    <w:tabs>
                                      <w:tab w:val="left" w:pos="8222"/>
                                    </w:tabs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8956F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Принятие решения о продлении срока действия разрешения на право организации розничного рынка на территории городского округа ЗАТО Северск Томской </w:t>
                                  </w:r>
                                  <w:proofErr w:type="gramStart"/>
                                  <w:r w:rsidRPr="008956F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области </w:t>
                                  </w:r>
                                  <w:r w:rsidR="00CB7EA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(</w:t>
                                  </w:r>
                                  <w:proofErr w:type="gramEnd"/>
                                  <w:r w:rsidR="00CB7EA7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5 дней)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3" o:spid="_x0000_s1030" style="position:absolute;margin-left:15.1pt;margin-top:9.3pt;width:429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" fillcolor="white [3201]" strokecolor="black [3200]" strokeweight="1pt">
                      <v:textbox>
                        <w:txbxContent>
                          <w:p w:rsidR="00367810" w:rsidRPr="008956F7" w:rsidRDefault="006C6595" w:rsidP="00211984">
                            <w:pPr>
                              <w:tabs>
                                <w:tab w:val="left" w:pos="8222"/>
                              </w:tabs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956F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Принятие решения о продлении срока действия разрешения на право организации розничного рынка на территории городского округа ЗАТО Северск Томской </w:t>
                            </w:r>
                            <w:proofErr w:type="gramStart"/>
                            <w:r w:rsidRPr="008956F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области </w:t>
                            </w:r>
                            <w:r w:rsidR="00CB7E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gramEnd"/>
                            <w:r w:rsidR="00CB7EA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 дней)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67810" w:rsidRDefault="00367810" w:rsidP="00A07A61">
            <w:pPr>
              <w:pStyle w:val="ConsPlusNormal"/>
              <w:tabs>
                <w:tab w:val="left" w:pos="1710"/>
                <w:tab w:val="center" w:pos="4461"/>
                <w:tab w:val="left" w:pos="4628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DE4071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3001645</wp:posOffset>
                      </wp:positionH>
                      <wp:positionV relativeFrom="paragraph">
                        <wp:posOffset>128270</wp:posOffset>
                      </wp:positionV>
                      <wp:extent cx="0" cy="0"/>
                      <wp:effectExtent l="0" t="0" r="0" b="0"/>
                      <wp:wrapNone/>
                      <wp:docPr id="34" name="Прямая со стрелкой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F23A88B" id="Прямая со стрелкой 34" o:spid="_x0000_s1026" type="#_x0000_t32" style="position:absolute;margin-left:236.35pt;margin-top:10.1pt;width:0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8956F7">
            <w:pPr>
              <w:pStyle w:val="ConsPlusNormal"/>
              <w:tabs>
                <w:tab w:val="left" w:pos="1710"/>
                <w:tab w:val="center" w:pos="4461"/>
                <w:tab w:val="left" w:pos="5828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9104A" w:rsidP="0039104A">
            <w:pPr>
              <w:pStyle w:val="ConsPlusNormal"/>
              <w:tabs>
                <w:tab w:val="left" w:pos="1710"/>
                <w:tab w:val="center" w:pos="4461"/>
                <w:tab w:val="center" w:pos="4542"/>
                <w:tab w:val="left" w:pos="5865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211984" w:rsidP="00211984">
            <w:pPr>
              <w:pStyle w:val="ConsPlusNormal"/>
              <w:tabs>
                <w:tab w:val="center" w:pos="4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7810" w:rsidRDefault="00367810" w:rsidP="00211984">
            <w:pPr>
              <w:pStyle w:val="ConsPlusNormal"/>
              <w:tabs>
                <w:tab w:val="left" w:pos="1710"/>
                <w:tab w:val="center" w:pos="4461"/>
                <w:tab w:val="left" w:pos="6780"/>
                <w:tab w:val="left" w:pos="8843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9104A" w:rsidRPr="0092458E" w:rsidRDefault="0039104A" w:rsidP="00367810">
            <w:pPr>
              <w:pStyle w:val="ConsPlusNormal"/>
              <w:tabs>
                <w:tab w:val="left" w:pos="1710"/>
                <w:tab w:val="center" w:pos="4461"/>
                <w:tab w:val="left" w:pos="67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4F48" w:rsidRDefault="00504F48" w:rsidP="00367810"/>
    <w:sectPr w:rsidR="00504F48" w:rsidSect="005F13DF">
      <w:footerReference w:type="default" r:id="rId6"/>
      <w:pgSz w:w="11906" w:h="16838"/>
      <w:pgMar w:top="1134" w:right="850" w:bottom="1134" w:left="1701" w:header="708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3DF" w:rsidRDefault="005F13DF" w:rsidP="005F13DF">
      <w:pPr>
        <w:spacing w:after="0" w:line="240" w:lineRule="auto"/>
      </w:pPr>
      <w:r>
        <w:separator/>
      </w:r>
    </w:p>
  </w:endnote>
  <w:endnote w:type="continuationSeparator" w:id="0">
    <w:p w:rsidR="005F13DF" w:rsidRDefault="005F13DF" w:rsidP="005F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3DF" w:rsidRDefault="005F13DF" w:rsidP="005F13D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20"/>
        <w:szCs w:val="20"/>
        <w:lang w:eastAsia="ru-RU"/>
      </w:rPr>
    </w:pPr>
  </w:p>
  <w:p w:rsidR="005F13DF" w:rsidRDefault="005F13DF" w:rsidP="005F13D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0299029</w:t>
    </w:r>
  </w:p>
  <w:p w:rsidR="005F13DF" w:rsidRDefault="005F13D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3DF" w:rsidRDefault="005F13DF" w:rsidP="005F13DF">
      <w:pPr>
        <w:spacing w:after="0" w:line="240" w:lineRule="auto"/>
      </w:pPr>
      <w:r>
        <w:separator/>
      </w:r>
    </w:p>
  </w:footnote>
  <w:footnote w:type="continuationSeparator" w:id="0">
    <w:p w:rsidR="005F13DF" w:rsidRDefault="005F13DF" w:rsidP="005F13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730"/>
    <w:rsid w:val="00035F3C"/>
    <w:rsid w:val="00076104"/>
    <w:rsid w:val="0012793F"/>
    <w:rsid w:val="002073DA"/>
    <w:rsid w:val="00211984"/>
    <w:rsid w:val="00367810"/>
    <w:rsid w:val="0039104A"/>
    <w:rsid w:val="003F1228"/>
    <w:rsid w:val="00400F70"/>
    <w:rsid w:val="00504F48"/>
    <w:rsid w:val="005A4E58"/>
    <w:rsid w:val="005D5B69"/>
    <w:rsid w:val="005F13DF"/>
    <w:rsid w:val="006C6595"/>
    <w:rsid w:val="007511CF"/>
    <w:rsid w:val="007E3CA4"/>
    <w:rsid w:val="00834B14"/>
    <w:rsid w:val="008956F7"/>
    <w:rsid w:val="00A07A61"/>
    <w:rsid w:val="00C66C31"/>
    <w:rsid w:val="00CB7EA7"/>
    <w:rsid w:val="00D239F6"/>
    <w:rsid w:val="00DC7B85"/>
    <w:rsid w:val="00DE4071"/>
    <w:rsid w:val="00EB2730"/>
    <w:rsid w:val="00F5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7A4E7BAD-0BCB-4636-BA05-4CEDFF36A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8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6781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5F1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F13DF"/>
  </w:style>
  <w:style w:type="paragraph" w:styleId="a5">
    <w:name w:val="footer"/>
    <w:basedOn w:val="a"/>
    <w:link w:val="a6"/>
    <w:uiPriority w:val="99"/>
    <w:unhideWhenUsed/>
    <w:rsid w:val="005F1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F1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33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Evgeniya Ilyushenok</dc:creator>
  <cp:keywords/>
  <dc:description/>
  <cp:lastModifiedBy>Kovaleva</cp:lastModifiedBy>
  <cp:revision>18</cp:revision>
  <dcterms:created xsi:type="dcterms:W3CDTF">2023-07-31T08:42:00Z</dcterms:created>
  <dcterms:modified xsi:type="dcterms:W3CDTF">2023-08-14T04:17:00Z</dcterms:modified>
</cp:coreProperties>
</file>