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CA4" w:rsidRPr="008956F7" w:rsidRDefault="005F13DF" w:rsidP="008956F7">
      <w:pPr>
        <w:tabs>
          <w:tab w:val="left" w:pos="5812"/>
          <w:tab w:val="left" w:pos="609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11CF">
        <w:rPr>
          <w:rFonts w:ascii="Times New Roman" w:hAnsi="Times New Roman" w:cs="Times New Roman"/>
        </w:rPr>
        <w:t xml:space="preserve">                                            </w:t>
      </w:r>
      <w:r w:rsidR="008956F7">
        <w:rPr>
          <w:rFonts w:ascii="Times New Roman" w:hAnsi="Times New Roman" w:cs="Times New Roman"/>
        </w:rPr>
        <w:t xml:space="preserve">                        </w:t>
      </w:r>
      <w:r w:rsidR="007E3CA4" w:rsidRPr="008956F7">
        <w:rPr>
          <w:rFonts w:ascii="Times New Roman" w:hAnsi="Times New Roman" w:cs="Times New Roman"/>
          <w:sz w:val="24"/>
          <w:szCs w:val="24"/>
        </w:rPr>
        <w:t>Приложение</w:t>
      </w:r>
      <w:r w:rsidR="006C6595" w:rsidRPr="008956F7">
        <w:rPr>
          <w:rFonts w:ascii="Times New Roman" w:hAnsi="Times New Roman" w:cs="Times New Roman"/>
          <w:sz w:val="24"/>
          <w:szCs w:val="24"/>
        </w:rPr>
        <w:t xml:space="preserve"> </w:t>
      </w:r>
      <w:r w:rsidR="00796B83">
        <w:rPr>
          <w:rFonts w:ascii="Times New Roman" w:hAnsi="Times New Roman" w:cs="Times New Roman"/>
          <w:sz w:val="24"/>
          <w:szCs w:val="24"/>
        </w:rPr>
        <w:t>4</w:t>
      </w:r>
    </w:p>
    <w:p w:rsidR="007E3CA4" w:rsidRPr="008956F7" w:rsidRDefault="00C66C31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>к</w:t>
      </w:r>
      <w:r w:rsidR="007E3CA4" w:rsidRPr="008956F7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</w:t>
      </w:r>
    </w:p>
    <w:p w:rsidR="007E3CA4" w:rsidRPr="008956F7" w:rsidRDefault="007E3CA4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6595" w:rsidRPr="008956F7" w:rsidRDefault="007E3CA4" w:rsidP="006C65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БЛОК-СХЕМА </w:t>
      </w:r>
    </w:p>
    <w:p w:rsidR="00796B83" w:rsidRPr="006D4518" w:rsidRDefault="00796B83" w:rsidP="00796B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4518">
        <w:rPr>
          <w:rFonts w:ascii="Times New Roman" w:hAnsi="Times New Roman" w:cs="Times New Roman"/>
          <w:sz w:val="24"/>
          <w:szCs w:val="24"/>
        </w:rPr>
        <w:t xml:space="preserve">последовательности действий при предоставлении муниципальной услуги </w:t>
      </w:r>
    </w:p>
    <w:p w:rsidR="00796B83" w:rsidRPr="006D4518" w:rsidRDefault="00796B83" w:rsidP="00796B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4518">
        <w:rPr>
          <w:rFonts w:ascii="Times New Roman" w:hAnsi="Times New Roman" w:cs="Times New Roman"/>
          <w:sz w:val="24"/>
          <w:szCs w:val="24"/>
        </w:rPr>
        <w:t xml:space="preserve">для переоформления разрешения на право организации розничного рынка </w:t>
      </w:r>
    </w:p>
    <w:p w:rsidR="006C6595" w:rsidRPr="008956F7" w:rsidRDefault="00796B83" w:rsidP="00796B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4518">
        <w:rPr>
          <w:rFonts w:ascii="Times New Roman" w:hAnsi="Times New Roman" w:cs="Times New Roman"/>
          <w:sz w:val="24"/>
          <w:szCs w:val="24"/>
        </w:rPr>
        <w:t xml:space="preserve">на территории городского </w:t>
      </w:r>
      <w:proofErr w:type="gramStart"/>
      <w:r w:rsidRPr="006D451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D4518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tbl>
      <w:tblPr>
        <w:tblW w:w="0" w:type="auto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09"/>
      </w:tblGrid>
      <w:tr w:rsidR="00367810" w:rsidRPr="0092458E" w:rsidTr="007511CF">
        <w:trPr>
          <w:trHeight w:val="11237"/>
        </w:trPr>
        <w:tc>
          <w:tcPr>
            <w:tcW w:w="9209" w:type="dxa"/>
          </w:tcPr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70485</wp:posOffset>
                      </wp:positionV>
                      <wp:extent cx="5438775" cy="476250"/>
                      <wp:effectExtent l="0" t="0" r="28575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87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96B83" w:rsidRDefault="00796B83" w:rsidP="00796B8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Прием и регистрация заявления о</w:t>
                                  </w:r>
                                  <w:r w:rsidRPr="0036781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переоформлении разрешения</w:t>
                                  </w: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96B83" w:rsidRPr="0092458E" w:rsidRDefault="00796B83" w:rsidP="00796B8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на право организации розничного рынка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</w:t>
                                  </w:r>
                                  <w:r w:rsidR="0091412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день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DE4071" w:rsidRPr="0092458E" w:rsidRDefault="00796B83" w:rsidP="00796B8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2073DA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(1 день)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12.85pt;margin-top:5.55pt;width:428.25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" fillcolor="white [3201]" strokecolor="black [3200]" strokeweight="1pt">
                      <v:textbox>
                        <w:txbxContent>
                          <w:p w:rsidR="00796B83" w:rsidRDefault="00796B83" w:rsidP="00796B8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Прием и регистрация заявления о</w:t>
                            </w:r>
                            <w:r w:rsidRPr="0036781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переоформлении разрешения</w:t>
                            </w: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96B83" w:rsidRPr="0092458E" w:rsidRDefault="00796B83" w:rsidP="00796B8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право организации розничного рынка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</w:t>
                            </w:r>
                            <w:r w:rsidR="009141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день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DE4071" w:rsidRPr="0092458E" w:rsidRDefault="00796B83" w:rsidP="00796B8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73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(1 день)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A07A61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66040</wp:posOffset>
                      </wp:positionV>
                      <wp:extent cx="0" cy="266700"/>
                      <wp:effectExtent l="76200" t="0" r="57150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5FC2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5" o:spid="_x0000_s1026" type="#_x0000_t32" style="position:absolute;margin-left:231.1pt;margin-top:5.2pt;width:0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CB7EA7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B4DD99D" wp14:editId="34A227F0">
                      <wp:simplePos x="0" y="0"/>
                      <wp:positionH relativeFrom="column">
                        <wp:posOffset>182246</wp:posOffset>
                      </wp:positionH>
                      <wp:positionV relativeFrom="paragraph">
                        <wp:posOffset>180975</wp:posOffset>
                      </wp:positionV>
                      <wp:extent cx="5410200" cy="447675"/>
                      <wp:effectExtent l="0" t="0" r="19050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0200" cy="4476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073DA" w:rsidRPr="007E7C48" w:rsidRDefault="002073DA" w:rsidP="002073D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о приеме заявления к рассмотрению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 день)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4DD99D" id="Прямоугольник 2" o:spid="_x0000_s1027" style="position:absolute;margin-left:14.35pt;margin-top:14.25pt;width:426pt;height:3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" fillcolor="window" strokecolor="windowText" strokeweight="1pt">
                      <v:textbox>
                        <w:txbxContent>
                          <w:p w:rsidR="002073DA" w:rsidRPr="007E7C48" w:rsidRDefault="002073DA" w:rsidP="002073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Вручение (направление) заявителю уведомления о приеме заявления к рассмотрению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 день)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6C6595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4F67B5F" wp14:editId="7EE79DA3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149225</wp:posOffset>
                      </wp:positionV>
                      <wp:extent cx="0" cy="266700"/>
                      <wp:effectExtent l="76200" t="0" r="57150" b="5715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551292" id="Прямая со стрелкой 1" o:spid="_x0000_s1026" type="#_x0000_t32" style="position:absolute;margin-left:230.75pt;margin-top:11.75pt;width:0;height:2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142875</wp:posOffset>
                      </wp:positionV>
                      <wp:extent cx="5429250" cy="323850"/>
                      <wp:effectExtent l="0" t="0" r="19050" b="1905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0" cy="323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4071" w:rsidRPr="008956F7" w:rsidRDefault="006C6595" w:rsidP="00DE407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Рассмотрение заявления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(3-5 дней)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8" style="position:absolute;margin-left:15.85pt;margin-top:11.25pt;width:427.5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" fillcolor="white [3201]" strokecolor="black [3200]" strokeweight="1pt">
                      <v:textbox>
                        <w:txbxContent>
                          <w:p w:rsidR="00DE4071" w:rsidRPr="008956F7" w:rsidRDefault="006C6595" w:rsidP="00DE40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Рассмотрение заявления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(3-5 дней)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DE5086D" wp14:editId="66810EAB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7620</wp:posOffset>
                      </wp:positionV>
                      <wp:extent cx="0" cy="285750"/>
                      <wp:effectExtent l="76200" t="0" r="57150" b="57150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9F5339" id="Прямая со стрелкой 28" o:spid="_x0000_s1026" type="#_x0000_t32" style="position:absolute;margin-left:230.75pt;margin-top:.6pt;width:0;height:2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36781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36781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172720</wp:posOffset>
                      </wp:positionV>
                      <wp:extent cx="5438775" cy="409575"/>
                      <wp:effectExtent l="0" t="0" r="28575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8775" cy="4095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8956F7" w:rsidRDefault="006C6595" w:rsidP="005D5B6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Формирование и направление межведомственного запроса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 дня)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9" style="position:absolute;margin-left:15.1pt;margin-top:13.6pt;width:428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" fillcolor="white [3201]" strokecolor="black [3200]" strokeweight="1pt">
                      <v:textbox>
                        <w:txbxContent>
                          <w:p w:rsidR="00367810" w:rsidRPr="008956F7" w:rsidRDefault="006C6595" w:rsidP="005D5B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и направление межведомственного запроса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(3 дня)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CB7EA7" w:rsidP="005D5B69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779DE4D" wp14:editId="09520A31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136525</wp:posOffset>
                      </wp:positionV>
                      <wp:extent cx="0" cy="285750"/>
                      <wp:effectExtent l="76200" t="0" r="57150" b="571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3968C9" id="Прямая со стрелкой 3" o:spid="_x0000_s1026" type="#_x0000_t32" style="position:absolute;margin-left:230.75pt;margin-top:10.75pt;width:0;height:22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073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7810" w:rsidRDefault="005D5B69" w:rsidP="005D5B69">
            <w:pPr>
              <w:pStyle w:val="ConsPlusNormal"/>
              <w:tabs>
                <w:tab w:val="left" w:pos="4785"/>
                <w:tab w:val="left" w:pos="5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118110</wp:posOffset>
                      </wp:positionV>
                      <wp:extent cx="5448300" cy="685800"/>
                      <wp:effectExtent l="0" t="0" r="19050" b="1905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48300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8956F7" w:rsidRDefault="00796B83" w:rsidP="00211984">
                                  <w:pPr>
                                    <w:tabs>
                                      <w:tab w:val="left" w:pos="8222"/>
                                    </w:tabs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6D451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Принятие решения о переоформлении разрешения на право организации розничного рынка на территории городского округа ЗАТО Северск Томской</w:t>
                                  </w:r>
                                  <w:r w:rsidR="006C6595"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     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proofErr w:type="gramEnd"/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 дней)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30" style="position:absolute;margin-left:15.1pt;margin-top:9.3pt;width:429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" fillcolor="white [3201]" strokecolor="black [3200]" strokeweight="1pt">
                      <v:textbox>
                        <w:txbxContent>
                          <w:p w:rsidR="00367810" w:rsidRPr="008956F7" w:rsidRDefault="00796B83" w:rsidP="00211984">
                            <w:pPr>
                              <w:tabs>
                                <w:tab w:val="left" w:pos="822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D451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Принятие решения о переоформлении разрешения на право организации розничного рынка на территории городского округа ЗАТО Северск Томской</w:t>
                            </w:r>
                            <w:r w:rsidR="006C6595"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 дней)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A07A61">
            <w:pPr>
              <w:pStyle w:val="ConsPlusNormal"/>
              <w:tabs>
                <w:tab w:val="left" w:pos="1710"/>
                <w:tab w:val="center" w:pos="4461"/>
                <w:tab w:val="left" w:pos="46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3001645</wp:posOffset>
                      </wp:positionH>
                      <wp:positionV relativeFrom="paragraph">
                        <wp:posOffset>128270</wp:posOffset>
                      </wp:positionV>
                      <wp:extent cx="0" cy="0"/>
                      <wp:effectExtent l="0" t="0" r="0" b="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23A88B" id="Прямая со стрелкой 34" o:spid="_x0000_s1026" type="#_x0000_t32" style="position:absolute;margin-left:236.35pt;margin-top:10.1pt;width:0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LS8wEAAAYEAAAOAAAAZHJzL2Uyb0RvYy54bWysU0uOEzEQ3SNxB8t70smA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P4D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8956F7">
            <w:pPr>
              <w:pStyle w:val="ConsPlusNormal"/>
              <w:tabs>
                <w:tab w:val="left" w:pos="1710"/>
                <w:tab w:val="center" w:pos="4461"/>
                <w:tab w:val="left" w:pos="58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9104A" w:rsidP="0039104A">
            <w:pPr>
              <w:pStyle w:val="ConsPlusNormal"/>
              <w:tabs>
                <w:tab w:val="left" w:pos="1710"/>
                <w:tab w:val="center" w:pos="4461"/>
                <w:tab w:val="center" w:pos="4542"/>
                <w:tab w:val="left" w:pos="5865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211984" w:rsidP="00211984">
            <w:pPr>
              <w:pStyle w:val="ConsPlusNormal"/>
              <w:tabs>
                <w:tab w:val="center" w:pos="4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211984">
            <w:pPr>
              <w:pStyle w:val="ConsPlusNormal"/>
              <w:tabs>
                <w:tab w:val="left" w:pos="1710"/>
                <w:tab w:val="center" w:pos="4461"/>
                <w:tab w:val="left" w:pos="6780"/>
                <w:tab w:val="left" w:pos="8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Pr="0092458E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4F48" w:rsidRDefault="00504F48" w:rsidP="00367810"/>
    <w:sectPr w:rsidR="00504F48" w:rsidSect="005F13DF">
      <w:footerReference w:type="default" r:id="rId6"/>
      <w:pgSz w:w="11906" w:h="16838"/>
      <w:pgMar w:top="1134" w:right="850" w:bottom="1134" w:left="1701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3DF" w:rsidRDefault="005F13DF" w:rsidP="005F13DF">
      <w:pPr>
        <w:spacing w:after="0" w:line="240" w:lineRule="auto"/>
      </w:pPr>
      <w:r>
        <w:separator/>
      </w:r>
    </w:p>
  </w:endnote>
  <w:end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0299029</w:t>
    </w:r>
  </w:p>
  <w:p w:rsidR="005F13DF" w:rsidRDefault="005F13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3DF" w:rsidRDefault="005F13DF" w:rsidP="005F13DF">
      <w:pPr>
        <w:spacing w:after="0" w:line="240" w:lineRule="auto"/>
      </w:pPr>
      <w:r>
        <w:separator/>
      </w:r>
    </w:p>
  </w:footnote>
  <w:foot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30"/>
    <w:rsid w:val="00035F3C"/>
    <w:rsid w:val="002073DA"/>
    <w:rsid w:val="00211984"/>
    <w:rsid w:val="00367810"/>
    <w:rsid w:val="0039104A"/>
    <w:rsid w:val="00400F70"/>
    <w:rsid w:val="00504F48"/>
    <w:rsid w:val="005D5B69"/>
    <w:rsid w:val="005F13DF"/>
    <w:rsid w:val="006C6595"/>
    <w:rsid w:val="007511CF"/>
    <w:rsid w:val="00796B83"/>
    <w:rsid w:val="007E3CA4"/>
    <w:rsid w:val="00834B14"/>
    <w:rsid w:val="008956F7"/>
    <w:rsid w:val="00914127"/>
    <w:rsid w:val="009F7126"/>
    <w:rsid w:val="00A07A61"/>
    <w:rsid w:val="00C66C31"/>
    <w:rsid w:val="00CB7EA7"/>
    <w:rsid w:val="00D239F6"/>
    <w:rsid w:val="00DC7B85"/>
    <w:rsid w:val="00DE4071"/>
    <w:rsid w:val="00EB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7A4E7BAD-0BCB-4636-BA05-4CEDFF36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8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13DF"/>
  </w:style>
  <w:style w:type="paragraph" w:styleId="a5">
    <w:name w:val="footer"/>
    <w:basedOn w:val="a"/>
    <w:link w:val="a6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3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 Ilyushenok</dc:creator>
  <cp:keywords/>
  <dc:description/>
  <cp:lastModifiedBy>Kovaleva</cp:lastModifiedBy>
  <cp:revision>17</cp:revision>
  <dcterms:created xsi:type="dcterms:W3CDTF">2023-07-31T08:42:00Z</dcterms:created>
  <dcterms:modified xsi:type="dcterms:W3CDTF">2023-08-14T04:17:00Z</dcterms:modified>
</cp:coreProperties>
</file>